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12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RA 26-97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SOIL CONSERVATION AND WATER QUALITY DIVISION[27]</w:t>
      </w:r>
    </w:p>
    <w:p>
      <w:pPr>
        <w:pBdr>
          <w:top w:space="9"/>
        </w:pBdr>
        <w:spacing w:before="0" w:after="20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Notice of Intended Action to be published: 27—Chapter 7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“Interest on Retained Funds”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 Code section(s) or chapter(s) authorizing rulemaking: 161A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State or federal law(s) implemented by the rulemaking: Iowa Code section 563.12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public hearing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632"/>
        <w:gridCol w:w="5632"/>
      </w:tblGrid>
      <w:tr>
        <w:trPr>
          <w:trHeight w:val="495" w:hRule="atLeast"/>
        </w:trPr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July 14,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9 to 10 a.m.</w:t>
            </w:r>
          </w:p>
        </w:tc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Borlaug Conference Room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Hoover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</w:t>
            </w:r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interested person may submit written comments concerning this Regulatory Analysis, which must be received by the Soil Conservation and Water Quality Division no later than 4:30 p.m. on the date of the public hearing. Comments should be directed to: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1264"/>
      </w:tblGrid>
      <w:tr>
        <w:trPr>
          <w:trHeight w:val="645" w:hRule="atLeast"/>
        </w:trPr>
        <w:tc>
          <w:tcPr>
            <w:tcW w:w="1126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Colin Tadlock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1305 East Walnut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 50319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colin.tadlock@iowaagriculture.gov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Chapter 7 establishes procedures for interest on retained funds. This chapter is proposed to be rescinded. The Division does not retain funds as intended by this chapter; therefore, the chapter has not been used.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Analysis of Impact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1.   </w:t>
      </w:r>
      <w:r>
        <w:rPr>
          <w:rFonts w:ascii="Times New Roman" w:hAnsi="Times New Roman"/>
          <w:b/>
          <w:i w:val="false"/>
          <w:color w:val="000000"/>
          <w:sz w:val="24"/>
        </w:rPr>
        <w:t>Persons affected by the proposed rulemaking: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bear the costs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costs are incurred by the public to comply with this proposed rulemaking.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benefit from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This proposed rulemaking will not provide an additional benefit to any persons. The Division is proposing to rescind this chapter.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2.   </w:t>
      </w:r>
      <w:r>
        <w:rPr>
          <w:rFonts w:ascii="Times New Roman" w:hAnsi="Times New Roman"/>
          <w:b/>
          <w:i w:val="false"/>
          <w:color w:val="000000"/>
          <w:sz w:val="24"/>
        </w:rPr>
        <w:t>Impact of the proposed rulemaking, economic or otherwise, including the nature and amount of all the different kinds of costs that would be incurred: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Quantitative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will be no significant impact associated with this proposed rulemaking.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Qualitative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will be no significant impact associated with this proposed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3.   </w:t>
      </w:r>
      <w:r>
        <w:rPr>
          <w:rFonts w:ascii="Times New Roman" w:hAnsi="Times New Roman"/>
          <w:b/>
          <w:i w:val="false"/>
          <w:color w:val="000000"/>
          <w:sz w:val="24"/>
        </w:rPr>
        <w:t>Costs to the State: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Implementation and enforcement costs borne by the agency or any other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Implementation costs associated with implementation of procurement rules for professional services are limited to a minor percentage of administrative costs associated with staff time to disseminate procurement materials, evaluate proposals, reward contracts and develop contract documents.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Anticipated effect on State revenues: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will be no effect on State revenues in association with this proposed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4.   </w:t>
      </w:r>
      <w:r>
        <w:rPr>
          <w:rFonts w:ascii="Times New Roman" w:hAnsi="Times New Roman"/>
          <w:b/>
          <w:i w:val="false"/>
          <w:color w:val="000000"/>
          <w:sz w:val="24"/>
        </w:rPr>
        <w:t>Comparison of the costs and benefits of the proposed rulemaking to the costs and benefits of inaction: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5.   </w:t>
      </w:r>
      <w:r>
        <w:rPr>
          <w:rFonts w:ascii="Times New Roman" w:hAnsi="Times New Roman"/>
          <w:b/>
          <w:i w:val="false"/>
          <w:color w:val="000000"/>
          <w:sz w:val="24"/>
        </w:rPr>
        <w:t>Determination whether less costly methods or less intrusive methods exist for achieving the purpose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6.   </w:t>
      </w:r>
      <w:r>
        <w:rPr>
          <w:rFonts w:ascii="Times New Roman" w:hAnsi="Times New Roman"/>
          <w:b/>
          <w:i w:val="false"/>
          <w:color w:val="000000"/>
          <w:sz w:val="24"/>
        </w:rPr>
        <w:t>Alternative methods considered by the agency: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Description of any alternative methods that were seriously considered by the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Reasons why alternative methods were rejected in favor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This chapter is proposed to be rescinded. No alternatives were explored.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Small Business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the rulemaking will have a substantial impact on small business, include a discussion of whether it would be feasible and practicable to do any of the following to reduce the impact of the rulemaking on small business: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compliance or reporting requirements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schedules or deadlines in the rulemaking for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Consolidate or simplify the rulemaking’s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performance standards to replace design or operational standards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Exempt small business from any or all requirements of the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legal and feasible, how does the rulemaking use a method discussed above to reduce the substantial impact on small business?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rescission of this chapter will have no impact on small business.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Text of Proposed Rulemaking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27—Chapter 7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colin.tadlock@iowaagriculture.gov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